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2768,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2768,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08:01:57.275;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08:01:57.275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